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3146249E" w:rsidR="00A71E0B" w:rsidRDefault="00A8430F" w:rsidP="00A71E0B">
      <w:pPr>
        <w:spacing w:after="0" w:line="240" w:lineRule="auto"/>
        <w:jc w:val="center"/>
        <w:rPr>
          <w:rFonts w:ascii="Sylfaen" w:hAnsi="Sylfaen" w:cs="Sylfaen"/>
          <w:b/>
          <w:lang w:val="ka-GE"/>
        </w:rPr>
      </w:pPr>
      <w:proofErr w:type="spellStart"/>
      <w:r w:rsidRPr="00A8430F">
        <w:rPr>
          <w:rFonts w:ascii="Sylfaen" w:hAnsi="Sylfaen" w:cs="Sylfaen"/>
          <w:b/>
        </w:rPr>
        <w:t>ჯორჯიან</w:t>
      </w:r>
      <w:proofErr w:type="spellEnd"/>
      <w:r w:rsidRPr="00A8430F">
        <w:rPr>
          <w:rFonts w:ascii="Sylfaen" w:hAnsi="Sylfaen" w:cs="Sylfaen"/>
          <w:b/>
        </w:rPr>
        <w:t xml:space="preserve"> </w:t>
      </w:r>
      <w:proofErr w:type="spellStart"/>
      <w:r w:rsidRPr="00A8430F">
        <w:rPr>
          <w:rFonts w:ascii="Sylfaen" w:hAnsi="Sylfaen" w:cs="Sylfaen"/>
          <w:b/>
        </w:rPr>
        <w:t>უოთერ</w:t>
      </w:r>
      <w:proofErr w:type="spellEnd"/>
      <w:r w:rsidRPr="00A8430F">
        <w:rPr>
          <w:rFonts w:ascii="Sylfaen" w:hAnsi="Sylfaen" w:cs="Sylfaen"/>
          <w:b/>
        </w:rPr>
        <w:t xml:space="preserve"> </w:t>
      </w:r>
      <w:proofErr w:type="spellStart"/>
      <w:r w:rsidRPr="00A8430F">
        <w:rPr>
          <w:rFonts w:ascii="Sylfaen" w:hAnsi="Sylfaen" w:cs="Sylfaen"/>
          <w:b/>
        </w:rPr>
        <w:t>ენდ</w:t>
      </w:r>
      <w:proofErr w:type="spellEnd"/>
      <w:r w:rsidRPr="00A8430F">
        <w:rPr>
          <w:rFonts w:ascii="Sylfaen" w:hAnsi="Sylfaen" w:cs="Sylfaen"/>
          <w:b/>
        </w:rPr>
        <w:t xml:space="preserve"> </w:t>
      </w:r>
      <w:proofErr w:type="spellStart"/>
      <w:r w:rsidRPr="00A8430F">
        <w:rPr>
          <w:rFonts w:ascii="Sylfaen" w:hAnsi="Sylfaen" w:cs="Sylfaen"/>
          <w:b/>
        </w:rPr>
        <w:t>ფაუერი</w:t>
      </w:r>
      <w:proofErr w:type="spellEnd"/>
      <w:r>
        <w:rPr>
          <w:rFonts w:ascii="Sylfaen" w:hAnsi="Sylfaen" w:cs="Sylfaen"/>
          <w:b/>
        </w:rPr>
        <w:t xml:space="preserve"> </w:t>
      </w:r>
      <w:proofErr w:type="gramStart"/>
      <w:r w:rsidR="00340161">
        <w:rPr>
          <w:rFonts w:ascii="Sylfaen" w:hAnsi="Sylfaen" w:cs="Sylfaen"/>
          <w:b/>
          <w:lang w:val="ka-GE"/>
        </w:rPr>
        <w:t xml:space="preserve">აცხადებს </w:t>
      </w:r>
      <w:r w:rsidR="00706C5C">
        <w:rPr>
          <w:rFonts w:ascii="Sylfaen" w:hAnsi="Sylfaen" w:cs="Sylfaen"/>
          <w:b/>
          <w:lang w:val="ka-GE"/>
        </w:rPr>
        <w:t xml:space="preserve"> </w:t>
      </w:r>
      <w:r w:rsidR="00340161">
        <w:rPr>
          <w:rFonts w:ascii="Sylfaen" w:hAnsi="Sylfaen" w:cs="Sylfaen"/>
          <w:b/>
          <w:lang w:val="ka-GE"/>
        </w:rPr>
        <w:t>ელექტრონულ</w:t>
      </w:r>
      <w:proofErr w:type="gramEnd"/>
      <w:r w:rsidR="00340161">
        <w:rPr>
          <w:rFonts w:ascii="Sylfaen" w:hAnsi="Sylfaen" w:cs="Sylfaen"/>
          <w:b/>
          <w:lang w:val="ka-GE"/>
        </w:rPr>
        <w:t xml:space="preserve"> ტენდერ</w:t>
      </w:r>
      <w:r w:rsidR="009815C7" w:rsidRPr="00E37C5C">
        <w:rPr>
          <w:rFonts w:ascii="Sylfaen" w:hAnsi="Sylfaen" w:cs="Sylfaen"/>
          <w:b/>
          <w:lang w:val="ka-GE"/>
        </w:rPr>
        <w:t xml:space="preserve">ს </w:t>
      </w:r>
    </w:p>
    <w:p w14:paraId="79791AEB" w14:textId="55C0CFB8" w:rsidR="00BC3ECD" w:rsidRDefault="00E27591" w:rsidP="00BC3ECD">
      <w:pPr>
        <w:spacing w:after="0" w:line="240" w:lineRule="auto"/>
        <w:jc w:val="center"/>
        <w:rPr>
          <w:rFonts w:ascii="Sylfaen" w:hAnsi="Sylfaen" w:cs="Sylfaen"/>
          <w:b/>
          <w:lang w:val="ka-GE"/>
        </w:rPr>
      </w:pPr>
      <w:r>
        <w:rPr>
          <w:rFonts w:ascii="Sylfaen" w:hAnsi="Sylfaen" w:cs="Sylfaen"/>
          <w:b/>
          <w:lang w:val="ka-GE"/>
        </w:rPr>
        <w:t>ექსკავატორის</w:t>
      </w:r>
      <w:r w:rsidR="0069457C">
        <w:rPr>
          <w:rFonts w:ascii="Sylfaen" w:hAnsi="Sylfaen" w:cs="Sylfaen"/>
          <w:b/>
          <w:lang w:val="ka-GE"/>
        </w:rPr>
        <w:t xml:space="preserve"> საბურავების შესყიდვაზე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462DAC2A" w14:textId="77777777"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1413AF96" w:rsidR="000353F8" w:rsidRDefault="00E27591" w:rsidP="000353F8">
      <w:pPr>
        <w:spacing w:after="0" w:line="240" w:lineRule="auto"/>
        <w:jc w:val="both"/>
        <w:rPr>
          <w:rFonts w:ascii="Sylfaen" w:hAnsi="Sylfaen" w:cs="Sylfaen"/>
          <w:b/>
          <w:bCs/>
        </w:rPr>
      </w:pPr>
      <w:r>
        <w:rPr>
          <w:rFonts w:ascii="Sylfaen" w:hAnsi="Sylfaen" w:cs="Sylfaen"/>
          <w:lang w:val="ka-GE"/>
        </w:rPr>
        <w:t>ექსკავატორის</w:t>
      </w:r>
      <w:r w:rsidR="0069457C">
        <w:rPr>
          <w:rFonts w:ascii="Sylfaen" w:hAnsi="Sylfaen" w:cs="Sylfaen"/>
          <w:lang w:val="ka-GE"/>
        </w:rPr>
        <w:t xml:space="preserve"> საბურავების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504A6B9" w14:textId="2A0A5D7B" w:rsidR="00745668" w:rsidRPr="00771D16"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73EADDF9" w14:textId="5DBCAE7E" w:rsidR="00440A96" w:rsidRPr="009A528A" w:rsidRDefault="009A528A" w:rsidP="009A528A">
      <w:pPr>
        <w:spacing w:after="0" w:line="240" w:lineRule="auto"/>
        <w:jc w:val="center"/>
        <w:rPr>
          <w:rFonts w:ascii="Sylfaen" w:hAnsi="Sylfaen" w:cs="Sylfaen"/>
          <w:b/>
          <w:bCs/>
          <w:lang w:val="ka-GE"/>
        </w:rPr>
      </w:pPr>
      <w:r>
        <w:rPr>
          <w:rFonts w:ascii="Sylfaen" w:hAnsi="Sylfaen" w:cs="Sylfaen"/>
          <w:b/>
          <w:bCs/>
          <w:lang w:val="ka-GE"/>
        </w:rPr>
        <w:object w:dxaOrig="1538" w:dyaOrig="994" w14:anchorId="3BFFDE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49.5pt" o:ole="">
            <v:imagedata r:id="rId9" o:title=""/>
          </v:shape>
          <o:OLEObject Type="Link" ProgID="Excel.Sheet.12" ShapeID="_x0000_i1030" DrawAspect="Icon" r:id="rId10" UpdateMode="Always">
            <o:LinkType>EnhancedMetaFile</o:LinkType>
            <o:LockedField>false</o:LockedField>
            <o:FieldCodes>\f 0</o:FieldCodes>
          </o:OLEObject>
        </w:object>
      </w: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4887512C" w:rsidR="001B6A7C" w:rsidRDefault="009105AD" w:rsidP="004C617A">
      <w:pPr>
        <w:jc w:val="center"/>
        <w:rPr>
          <w:rFonts w:ascii="Sylfaen" w:hAnsi="Sylfaen" w:cs="Sylfaen"/>
          <w:color w:val="222222"/>
          <w:shd w:val="clear" w:color="auto" w:fill="FFFFFF"/>
          <w:lang w:val="ka-GE"/>
        </w:rPr>
      </w:pPr>
      <w:hyperlink r:id="rId11" w:history="1"/>
    </w:p>
    <w:p w14:paraId="26399C84" w14:textId="0E1EB182" w:rsidR="001B6A7C" w:rsidRDefault="009A528A" w:rsidP="009A528A">
      <w:pPr>
        <w:jc w:val="center"/>
        <w:rPr>
          <w:rFonts w:ascii="Sylfaen" w:hAnsi="Sylfaen" w:cs="Sylfaen"/>
          <w:color w:val="222222"/>
          <w:shd w:val="clear" w:color="auto" w:fill="FFFFFF"/>
          <w:lang w:val="ka-GE"/>
        </w:rPr>
      </w:pPr>
      <w:r>
        <w:rPr>
          <w:rFonts w:ascii="Sylfaen" w:hAnsi="Sylfaen" w:cs="Sylfaen"/>
          <w:color w:val="222222"/>
          <w:shd w:val="clear" w:color="auto" w:fill="FFFFFF"/>
          <w:lang w:val="ka-GE"/>
        </w:rPr>
        <w:object w:dxaOrig="1538" w:dyaOrig="994" w14:anchorId="4A8C7F00">
          <v:shape id="_x0000_i1031" type="#_x0000_t75" style="width:77.25pt;height:49.5pt" o:ole="">
            <v:imagedata r:id="rId9" o:title=""/>
          </v:shape>
          <o:OLEObject Type="Link" ProgID="Excel.Sheet.12" ShapeID="_x0000_i1031" DrawAspect="Icon" r:id="rId12" UpdateMode="Always">
            <o:LinkType>EnhancedMetaFile</o:LinkType>
            <o:LockedField>false</o:LockedField>
            <o:FieldCodes>\f 0</o:FieldCodes>
          </o:OLEObject>
        </w:object>
      </w: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0872A879" w:rsidR="0004045F" w:rsidRDefault="0004045F"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w:t>
      </w:r>
      <w:r w:rsidR="00205D2E">
        <w:rPr>
          <w:rFonts w:ascii="Sylfaen" w:hAnsi="Sylfaen" w:cs="Sylfaen"/>
          <w:lang w:val="ka-GE"/>
        </w:rPr>
        <w:t xml:space="preserve"> იყოს ნაწარმოები არაუადრესს 20</w:t>
      </w:r>
      <w:r w:rsidR="00E27591">
        <w:rPr>
          <w:rFonts w:ascii="Sylfaen" w:hAnsi="Sylfaen" w:cs="Sylfaen"/>
          <w:lang w:val="ka-GE"/>
        </w:rPr>
        <w:t>21</w:t>
      </w:r>
      <w:r>
        <w:rPr>
          <w:rFonts w:ascii="Sylfaen" w:hAnsi="Sylfaen" w:cs="Sylfaen"/>
          <w:lang w:val="ka-GE"/>
        </w:rPr>
        <w:t xml:space="preserve"> წლისა</w:t>
      </w:r>
      <w:r w:rsidR="00F56BB9">
        <w:rPr>
          <w:rFonts w:ascii="Sylfaen" w:hAnsi="Sylfaen" w:cs="Sylfaen"/>
          <w:lang w:val="ka-GE"/>
        </w:rPr>
        <w:t>;</w:t>
      </w:r>
    </w:p>
    <w:p w14:paraId="27FC09FD" w14:textId="434AE537" w:rsidR="0069457C" w:rsidRDefault="0069457C"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 იყოს ახალი. არ უნდა იყოს ნამყოფი ექსპლუატაციაში;</w:t>
      </w:r>
    </w:p>
    <w:p w14:paraId="3940F519" w14:textId="585F2A1D" w:rsidR="0077186C" w:rsidRPr="00E27591" w:rsidRDefault="0004045F" w:rsidP="00E27591">
      <w:pPr>
        <w:pStyle w:val="ListParagraph"/>
        <w:numPr>
          <w:ilvl w:val="0"/>
          <w:numId w:val="37"/>
        </w:numPr>
        <w:rPr>
          <w:rFonts w:ascii="Sylfaen" w:hAnsi="Sylfaen" w:cs="Sylfaen"/>
          <w:lang w:val="ka-GE"/>
        </w:rPr>
      </w:pPr>
      <w:r w:rsidRPr="0004045F">
        <w:rPr>
          <w:rFonts w:ascii="Sylfaen" w:hAnsi="Sylfaen" w:cs="Sylfaen"/>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Pr>
          <w:rFonts w:ascii="Sylfaen" w:hAnsi="Sylfaen" w:cs="Sylfaen"/>
          <w:lang w:val="ka-GE"/>
        </w:rPr>
        <w:t>ისაც განხორციელდა მისი შესყიდვა;</w:t>
      </w:r>
    </w:p>
    <w:p w14:paraId="2E204151" w14:textId="7B00C843" w:rsidR="00205D2E" w:rsidRDefault="00205D2E" w:rsidP="000D706B">
      <w:pPr>
        <w:pStyle w:val="ListParagraph"/>
        <w:numPr>
          <w:ilvl w:val="0"/>
          <w:numId w:val="37"/>
        </w:numPr>
        <w:rPr>
          <w:rFonts w:ascii="Sylfaen" w:hAnsi="Sylfaen" w:cs="Sylfaen"/>
          <w:lang w:val="ka-GE"/>
        </w:rPr>
      </w:pPr>
      <w:r>
        <w:rPr>
          <w:rFonts w:ascii="Sylfaen" w:hAnsi="Sylfaen" w:cs="Sylfaen"/>
          <w:lang w:val="ka-GE"/>
        </w:rPr>
        <w:t>საბურავზე უნდა ვრცელდებოდეს საგარანტიო 12 თვე;</w:t>
      </w:r>
    </w:p>
    <w:p w14:paraId="798B0285" w14:textId="43B9E787" w:rsidR="0004045F" w:rsidRDefault="0004045F" w:rsidP="0004045F">
      <w:pPr>
        <w:pStyle w:val="ListParagraph"/>
        <w:rPr>
          <w:rFonts w:ascii="Sylfaen" w:hAnsi="Sylfaen" w:cs="Sylfaen"/>
          <w:lang w:val="ka-GE"/>
        </w:rPr>
      </w:pPr>
    </w:p>
    <w:p w14:paraId="4DF3EEDF" w14:textId="77777777" w:rsidR="00E27591" w:rsidRPr="0004045F" w:rsidRDefault="00E27591" w:rsidP="0004045F">
      <w:pPr>
        <w:pStyle w:val="ListParagraph"/>
        <w:rPr>
          <w:rFonts w:ascii="Sylfaen" w:hAnsi="Sylfaen" w:cs="Sylfaen"/>
          <w:lang w:val="ka-GE"/>
        </w:rPr>
      </w:pPr>
    </w:p>
    <w:p w14:paraId="3078897A" w14:textId="5B16A5EA" w:rsidR="00D6114D" w:rsidRPr="001B6A7C" w:rsidRDefault="00D6114D" w:rsidP="0004045F">
      <w:pPr>
        <w:rPr>
          <w:rFonts w:ascii="Sylfaen" w:hAnsi="Sylfaen" w:cs="Sylfaen"/>
          <w:lang w:val="ka-GE"/>
        </w:rPr>
      </w:pPr>
      <w:r w:rsidRPr="00D6114D">
        <w:rPr>
          <w:rFonts w:ascii="Sylfaen" w:hAnsi="Sylfaen" w:cs="Sylfaen"/>
          <w:lang w:val="ka-GE"/>
        </w:rPr>
        <w:t xml:space="preserve"> </w:t>
      </w: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04F868F3" w14:textId="39220C2B" w:rsidR="001C6888" w:rsidRPr="00685BD0" w:rsidRDefault="003657A5" w:rsidP="00FB230D">
      <w:pPr>
        <w:rPr>
          <w:rFonts w:ascii="Sylfaen" w:hAnsi="Sylfaen" w:cs="Sylfaen"/>
          <w:lang w:val="ka-GE"/>
        </w:rPr>
      </w:pPr>
      <w:r w:rsidRPr="00E37C5C">
        <w:rPr>
          <w:rFonts w:ascii="Sylfaen" w:hAnsi="Sylfaen" w:cs="Sylfaen"/>
          <w:lang w:val="ka-GE"/>
        </w:rPr>
        <w:t xml:space="preserve">ხელშეკრულების გაფორმებიდან </w:t>
      </w:r>
      <w:r w:rsidR="00E27591">
        <w:rPr>
          <w:rFonts w:ascii="Sylfaen" w:hAnsi="Sylfaen" w:cs="Sylfaen"/>
          <w:lang w:val="ka-GE"/>
        </w:rPr>
        <w:t>20</w:t>
      </w:r>
      <w:r w:rsidR="00E91201">
        <w:rPr>
          <w:rFonts w:ascii="Sylfaen" w:hAnsi="Sylfaen" w:cs="Sylfaen"/>
          <w:lang w:val="ka-GE"/>
        </w:rPr>
        <w:t xml:space="preserve"> კალენდარული </w:t>
      </w:r>
      <w:r w:rsidR="00E27591">
        <w:rPr>
          <w:rFonts w:ascii="Sylfaen" w:hAnsi="Sylfaen" w:cs="Sylfaen"/>
          <w:lang w:val="ka-GE"/>
        </w:rPr>
        <w:t>დღის</w:t>
      </w:r>
      <w:r w:rsidR="00E91201">
        <w:rPr>
          <w:rFonts w:ascii="Sylfaen" w:hAnsi="Sylfaen" w:cs="Sylfaen"/>
          <w:lang w:val="ka-GE"/>
        </w:rPr>
        <w:t xml:space="preserve"> განმავლობაში </w:t>
      </w:r>
      <w:r w:rsidR="00E27591">
        <w:rPr>
          <w:rFonts w:ascii="Sylfaen" w:hAnsi="Sylfaen" w:cs="Sylfaen"/>
          <w:lang w:val="ka-GE"/>
        </w:rPr>
        <w:t xml:space="preserve">ერთიანად ან </w:t>
      </w:r>
      <w:r w:rsidR="005940C1">
        <w:rPr>
          <w:rFonts w:ascii="Sylfaen" w:hAnsi="Sylfaen" w:cs="Sylfaen"/>
          <w:lang w:val="ka-GE"/>
        </w:rPr>
        <w:t>ეტაპობრივად.</w:t>
      </w:r>
    </w:p>
    <w:p w14:paraId="5AAAF0F3" w14:textId="7190BC8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5F8843D0" w14:textId="289C09FE" w:rsidR="00DC454F" w:rsidRDefault="00771D16" w:rsidP="001760C2">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r w:rsidR="00E27591">
        <w:rPr>
          <w:rFonts w:ascii="Sylfaen" w:hAnsi="Sylfaen" w:cs="Sylfaen"/>
          <w:lang w:val="ka-GE"/>
        </w:rPr>
        <w:t>ქ. თიბლისი, ფეიქრების 30.</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lastRenderedPageBreak/>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68D04D39" w:rsidR="00D6114D" w:rsidRPr="00D6114D" w:rsidRDefault="004056E4" w:rsidP="00D6114D">
      <w:pPr>
        <w:pStyle w:val="ListParagraph"/>
        <w:spacing w:after="0" w:line="240" w:lineRule="auto"/>
        <w:ind w:left="360"/>
        <w:rPr>
          <w:rFonts w:ascii="Sylfaen" w:hAnsi="Sylfaen" w:cs="Sylfaen"/>
          <w:lang w:val="ka-GE"/>
        </w:rPr>
      </w:pPr>
      <w:r w:rsidRPr="004056E4">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Pr>
          <w:rFonts w:ascii="Sylfaen" w:hAnsi="Sylfaen" w:cs="Sylfaen"/>
          <w:lang w:val="ka-GE"/>
        </w:rPr>
        <w:t>პროდუქციის</w:t>
      </w:r>
      <w:r w:rsidRPr="00D6114D">
        <w:rPr>
          <w:rFonts w:ascii="Sylfaen" w:hAnsi="Sylfaen" w:cs="Sylfaen"/>
          <w:lang w:val="ka-GE"/>
        </w:rPr>
        <w:t xml:space="preserve"> </w:t>
      </w:r>
      <w:r w:rsidR="00D6114D" w:rsidRPr="00D6114D">
        <w:rPr>
          <w:rFonts w:ascii="Sylfaen" w:hAnsi="Sylfaen" w:cs="Sylfaen"/>
          <w:lang w:val="ka-GE"/>
        </w:rPr>
        <w:t xml:space="preserve">ხარისხის დამადასტურებელი </w:t>
      </w:r>
      <w:r w:rsidR="009D7955">
        <w:rPr>
          <w:rFonts w:ascii="Sylfaen" w:hAnsi="Sylfaen" w:cs="Sylfaen"/>
          <w:lang w:val="ka-GE"/>
        </w:rPr>
        <w:t>დოკუმენტი.</w:t>
      </w:r>
      <w:r w:rsidR="00771D16">
        <w:rPr>
          <w:rFonts w:ascii="Sylfaen" w:hAnsi="Sylfaen" w:cs="Sylfaen"/>
          <w:lang w:val="ka-GE"/>
        </w:rPr>
        <w:t xml:space="preserve"> </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486CB962"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w:t>
      </w:r>
      <w:bookmarkStart w:id="0" w:name="_GoBack"/>
      <w:bookmarkEnd w:id="0"/>
      <w:r w:rsidR="001B4A1E">
        <w:rPr>
          <w:rFonts w:ascii="Sylfaen" w:hAnsi="Sylfaen"/>
          <w:lang w:val="ka-GE"/>
        </w:rPr>
        <w:t xml:space="preserve">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lastRenderedPageBreak/>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lastRenderedPageBreak/>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4" o:title=""/>
          </v:shape>
          <o:OLEObject Type="Embed" ProgID="AcroExch.Document.DC" ShapeID="_x0000_i1027" DrawAspect="Icon" ObjectID="_1704528190" r:id="rId15"/>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43429" w14:textId="77777777" w:rsidR="009105AD" w:rsidRDefault="009105AD" w:rsidP="007902EA">
      <w:pPr>
        <w:spacing w:after="0" w:line="240" w:lineRule="auto"/>
      </w:pPr>
      <w:r>
        <w:separator/>
      </w:r>
    </w:p>
  </w:endnote>
  <w:endnote w:type="continuationSeparator" w:id="0">
    <w:p w14:paraId="5BE95F95" w14:textId="77777777" w:rsidR="009105AD" w:rsidRDefault="009105AD"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7297687A" w:rsidR="004A3BD8" w:rsidRDefault="004A3BD8">
        <w:pPr>
          <w:pStyle w:val="Footer"/>
          <w:jc w:val="right"/>
        </w:pPr>
        <w:r>
          <w:fldChar w:fldCharType="begin"/>
        </w:r>
        <w:r>
          <w:instrText xml:space="preserve"> PAGE   \* MERGEFORMAT </w:instrText>
        </w:r>
        <w:r>
          <w:fldChar w:fldCharType="separate"/>
        </w:r>
        <w:r w:rsidR="009A528A">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1C78F" w14:textId="77777777" w:rsidR="009105AD" w:rsidRDefault="009105AD" w:rsidP="007902EA">
      <w:pPr>
        <w:spacing w:after="0" w:line="240" w:lineRule="auto"/>
      </w:pPr>
      <w:r>
        <w:separator/>
      </w:r>
    </w:p>
  </w:footnote>
  <w:footnote w:type="continuationSeparator" w:id="0">
    <w:p w14:paraId="1E8AF177" w14:textId="77777777" w:rsidR="009105AD" w:rsidRDefault="009105AD"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 w:numId="37">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10EC6"/>
    <w:rsid w:val="0041258C"/>
    <w:rsid w:val="004147A6"/>
    <w:rsid w:val="00430AF7"/>
    <w:rsid w:val="00431665"/>
    <w:rsid w:val="00431B3C"/>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56BB9"/>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file:///C:\Users\gsotkilava\Desktop\&#4322;&#4308;&#4316;&#4307;&#4308;&#4320;&#4312;%20&#4308;&#4325;&#4321;&#4304;&#4313;&#4309;&#4304;&#4322;&#4317;&#4320;&#4312;&#4321;%20&#4321;&#4304;&#4305;&#4323;&#4320;&#4304;&#4309;&#4308;&#4305;&#4312;&#4321;%20&#4328;&#4308;&#4321;&#4327;&#4312;&#4307;&#4309;&#4304;&#4310;&#4308;\Annex%201.xls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oleObject" Target="file:///C:\Users\gsotkilava\Desktop\&#4322;&#4308;&#4316;&#4307;&#4308;&#4320;&#4312;%20&#4308;&#4325;&#4321;&#4304;&#4313;&#4309;&#4304;&#4322;&#4317;&#4320;&#4312;&#4321;%20&#4321;&#4304;&#4305;&#4323;&#4320;&#4304;&#4309;&#4308;&#4305;&#4312;&#4321;%20&#4328;&#4308;&#4321;&#4327;&#4312;&#4307;&#4309;&#4304;&#4310;&#4308;\Annex%201.xls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EFCFA-2C3D-496B-8E11-360A1BA17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852</Words>
  <Characters>4859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6</cp:revision>
  <cp:lastPrinted>2015-07-27T06:36:00Z</cp:lastPrinted>
  <dcterms:created xsi:type="dcterms:W3CDTF">2021-04-08T14:29:00Z</dcterms:created>
  <dcterms:modified xsi:type="dcterms:W3CDTF">2022-01-24T07:17:00Z</dcterms:modified>
</cp:coreProperties>
</file>